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E3F" w:rsidRPr="001E6E3F" w:rsidRDefault="001E6E3F" w:rsidP="001E6E3F">
      <w:pPr>
        <w:spacing w:after="100" w:line="360" w:lineRule="auto"/>
        <w:jc w:val="center"/>
        <w:outlineLvl w:val="0"/>
        <w:rPr>
          <w:color w:val="000000" w:themeColor="text1"/>
        </w:rPr>
      </w:pPr>
      <w:r w:rsidRPr="001E6E3F">
        <w:rPr>
          <w:b/>
          <w:bCs/>
          <w:color w:val="000000" w:themeColor="text1"/>
        </w:rPr>
        <w:t>Cost &amp; Management Accounting</w:t>
      </w:r>
    </w:p>
    <w:p w:rsidR="001E6E3F" w:rsidRPr="001E6E3F" w:rsidRDefault="001E6E3F" w:rsidP="001E6E3F">
      <w:pPr>
        <w:spacing w:after="300" w:line="360" w:lineRule="auto"/>
        <w:jc w:val="center"/>
        <w:rPr>
          <w:b/>
          <w:bCs/>
          <w:color w:val="000000" w:themeColor="text1"/>
        </w:rPr>
      </w:pPr>
      <w:r w:rsidRPr="001E6E3F">
        <w:rPr>
          <w:b/>
          <w:bCs/>
          <w:color w:val="000000" w:themeColor="text1"/>
        </w:rPr>
        <w:t>Dec 2026 Examination</w:t>
      </w:r>
    </w:p>
    <w:p w:rsidR="001E6E3F" w:rsidRPr="001E6E3F" w:rsidRDefault="001E6E3F" w:rsidP="001E6E3F">
      <w:pPr>
        <w:spacing w:after="300" w:line="360" w:lineRule="auto"/>
        <w:jc w:val="both"/>
        <w:rPr>
          <w:color w:val="000000" w:themeColor="text1"/>
        </w:rPr>
      </w:pPr>
    </w:p>
    <w:p w:rsidR="001E6E3F" w:rsidRPr="001E6E3F" w:rsidRDefault="001E6E3F" w:rsidP="001E6E3F">
      <w:pPr>
        <w:spacing w:after="200" w:line="360" w:lineRule="auto"/>
        <w:jc w:val="both"/>
        <w:rPr>
          <w:b/>
          <w:color w:val="000000" w:themeColor="text1"/>
        </w:rPr>
      </w:pPr>
      <w:r w:rsidRPr="001E6E3F">
        <w:rPr>
          <w:b/>
          <w:color w:val="000000" w:themeColor="text1"/>
        </w:rPr>
        <w:t xml:space="preserve">Q1 </w:t>
      </w:r>
      <w:proofErr w:type="gramStart"/>
      <w:r w:rsidRPr="001E6E3F">
        <w:rPr>
          <w:b/>
          <w:color w:val="000000" w:themeColor="text1"/>
        </w:rPr>
        <w:t>A</w:t>
      </w:r>
      <w:proofErr w:type="gramEnd"/>
      <w:r w:rsidRPr="001E6E3F">
        <w:rPr>
          <w:b/>
          <w:color w:val="000000" w:themeColor="text1"/>
        </w:rPr>
        <w:t xml:space="preserve"> manufacturing company provides the following information for the production of 10,000 units during the year:</w:t>
      </w:r>
    </w:p>
    <w:tbl>
      <w:tblPr>
        <w:tblStyle w:val="TableGrid"/>
        <w:tblW w:w="0" w:type="auto"/>
        <w:tblLook w:val="04A0"/>
      </w:tblPr>
      <w:tblGrid>
        <w:gridCol w:w="4813"/>
        <w:gridCol w:w="4763"/>
      </w:tblGrid>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Particulars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Amount (Rs.)</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Opening Stock of Raw Materials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30,000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Purchases of Raw Materials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2,40,000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Carriage Inwards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10,000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Closing Stock of Raw Materials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40,000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Direct Wages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1,20,000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Direct Expenses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20,000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Factory Overheads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1,00,000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Opening Work-in-Progress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30,000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Closing Work-in-Progress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20,000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Office &amp; Administrative Overheads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60,000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Opening Finished Goods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50,000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Closing Finished Goods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30,000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Selling &amp; Distribution Overheads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60,000</w:t>
            </w:r>
          </w:p>
        </w:tc>
      </w:tr>
    </w:tbl>
    <w:p w:rsidR="001E6E3F" w:rsidRPr="001E6E3F" w:rsidRDefault="001E6E3F" w:rsidP="001E6E3F">
      <w:pPr>
        <w:spacing w:line="360" w:lineRule="auto"/>
        <w:jc w:val="both"/>
        <w:rPr>
          <w:b/>
          <w:color w:val="000000" w:themeColor="text1"/>
        </w:rPr>
      </w:pPr>
      <w:r w:rsidRPr="001E6E3F">
        <w:rPr>
          <w:b/>
          <w:color w:val="000000" w:themeColor="text1"/>
        </w:rPr>
        <w:t>The company follows a cost-sheet approach for determining product cost and pricing. Prepare a Cost Sheet showing Prime Cost, Factory/Works Cost, Cost of Production, Cost of Goods Sold and Cost of Sales. Calculate the cost per unit and determine the selling price per unit if the company wants to earn a profit of 20% on cost. (10 Marks)</w:t>
      </w:r>
    </w:p>
    <w:p w:rsidR="001E6E3F" w:rsidRPr="001E6E3F" w:rsidRDefault="001E6E3F" w:rsidP="001E6E3F">
      <w:pPr>
        <w:spacing w:before="240" w:after="120" w:line="360" w:lineRule="auto"/>
        <w:jc w:val="both"/>
        <w:rPr>
          <w:color w:val="000000" w:themeColor="text1"/>
        </w:rPr>
      </w:pPr>
      <w:proofErr w:type="gramStart"/>
      <w:r w:rsidRPr="001E6E3F">
        <w:rPr>
          <w:b/>
          <w:bCs/>
          <w:color w:val="000000" w:themeColor="text1"/>
        </w:rPr>
        <w:t>Ans 1.</w:t>
      </w:r>
      <w:proofErr w:type="gramEnd"/>
    </w:p>
    <w:p w:rsidR="001E6E3F" w:rsidRPr="001E6E3F" w:rsidRDefault="001E6E3F" w:rsidP="001E6E3F">
      <w:pPr>
        <w:spacing w:before="160" w:after="80" w:line="360" w:lineRule="auto"/>
        <w:jc w:val="both"/>
        <w:rPr>
          <w:color w:val="000000" w:themeColor="text1"/>
        </w:rPr>
      </w:pPr>
      <w:r w:rsidRPr="001E6E3F">
        <w:rPr>
          <w:b/>
          <w:bCs/>
          <w:color w:val="000000" w:themeColor="text1"/>
        </w:rPr>
        <w:t>Introduction</w:t>
      </w:r>
    </w:p>
    <w:p w:rsidR="008B5BFB" w:rsidRPr="001E6E3F" w:rsidRDefault="001E6E3F" w:rsidP="00B73C79">
      <w:pPr>
        <w:spacing w:before="240" w:after="240" w:line="360" w:lineRule="auto"/>
        <w:jc w:val="both"/>
      </w:pPr>
      <w:r w:rsidRPr="001E6E3F">
        <w:t xml:space="preserve">Any manufacturing firm needs an effective method to figure out what a particular product will cost to create and to sell so that they can price it correctly and earn a fair profits. Cost sheets are </w:t>
      </w:r>
      <w:r w:rsidRPr="001E6E3F">
        <w:lastRenderedPageBreak/>
        <w:t xml:space="preserve">comprehensive document that categorizes and summarizes the overall costs of a product in distinct categories for the specified period. They are prepared frequently and usually with each order or batch, as well as for the accounting period which serves as an account of costs in the </w:t>
      </w:r>
    </w:p>
    <w:p w:rsidR="001E6E3F" w:rsidRDefault="001E6E3F" w:rsidP="001E6E3F">
      <w:pPr>
        <w:spacing w:after="200" w:line="360" w:lineRule="auto"/>
        <w:jc w:val="both"/>
      </w:pPr>
    </w:p>
    <w:p w:rsidR="00B73C79" w:rsidRPr="00B73C79" w:rsidRDefault="00B73C79" w:rsidP="00B73C79">
      <w:pPr>
        <w:shd w:val="clear" w:color="auto" w:fill="FFFFFF"/>
        <w:spacing w:line="276" w:lineRule="auto"/>
        <w:jc w:val="center"/>
        <w:rPr>
          <w:rFonts w:ascii="Arial" w:eastAsia="Calibri" w:hAnsi="Arial"/>
          <w:color w:val="222222"/>
          <w:sz w:val="20"/>
          <w:szCs w:val="20"/>
          <w:lang w:val="en-IN"/>
        </w:rPr>
      </w:pPr>
      <w:proofErr w:type="gramStart"/>
      <w:r w:rsidRPr="00B73C79">
        <w:rPr>
          <w:rFonts w:ascii="Georgia" w:eastAsia="Calibri" w:hAnsi="Georgia"/>
          <w:color w:val="000000"/>
          <w:sz w:val="33"/>
          <w:szCs w:val="33"/>
          <w:highlight w:val="cyan"/>
          <w:shd w:val="clear" w:color="auto" w:fill="FF0000"/>
          <w:lang w:val="en-IN"/>
        </w:rPr>
        <w:t>Its</w:t>
      </w:r>
      <w:proofErr w:type="gramEnd"/>
      <w:r w:rsidRPr="00B73C79">
        <w:rPr>
          <w:rFonts w:ascii="Georgia" w:eastAsia="Calibri" w:hAnsi="Georgia"/>
          <w:color w:val="000000"/>
          <w:sz w:val="33"/>
          <w:szCs w:val="33"/>
          <w:highlight w:val="cyan"/>
          <w:shd w:val="clear" w:color="auto" w:fill="FF0000"/>
          <w:lang w:val="en-IN"/>
        </w:rPr>
        <w:t xml:space="preserve"> Half solved only</w:t>
      </w:r>
    </w:p>
    <w:p w:rsidR="00B73C79" w:rsidRPr="00B73C79" w:rsidRDefault="00B73C79" w:rsidP="00B73C79">
      <w:pPr>
        <w:shd w:val="clear" w:color="auto" w:fill="FFFFFF"/>
        <w:spacing w:before="240" w:after="240" w:line="276" w:lineRule="auto"/>
        <w:jc w:val="center"/>
        <w:rPr>
          <w:rFonts w:ascii="Georgia" w:eastAsia="Calibri" w:hAnsi="Georgia"/>
          <w:sz w:val="40"/>
          <w:szCs w:val="33"/>
          <w:shd w:val="clear" w:color="auto" w:fill="FFFF00"/>
          <w:lang w:val="en-IN"/>
        </w:rPr>
      </w:pPr>
      <w:r w:rsidRPr="00B73C79">
        <w:rPr>
          <w:rFonts w:ascii="Georgia" w:eastAsia="Calibri" w:hAnsi="Georgia"/>
          <w:sz w:val="40"/>
          <w:szCs w:val="33"/>
          <w:shd w:val="clear" w:color="auto" w:fill="FFFF00"/>
          <w:lang w:val="en-IN"/>
        </w:rPr>
        <w:t xml:space="preserve">Buy </w:t>
      </w:r>
      <w:proofErr w:type="gramStart"/>
      <w:r w:rsidRPr="00B73C79">
        <w:rPr>
          <w:rFonts w:ascii="Georgia" w:eastAsia="Calibri" w:hAnsi="Georgia"/>
          <w:sz w:val="40"/>
          <w:szCs w:val="33"/>
          <w:shd w:val="clear" w:color="auto" w:fill="FFFF00"/>
          <w:lang w:val="en-IN"/>
        </w:rPr>
        <w:t>Complete</w:t>
      </w:r>
      <w:proofErr w:type="gramEnd"/>
      <w:r w:rsidRPr="00B73C79">
        <w:rPr>
          <w:rFonts w:ascii="Georgia" w:eastAsia="Calibri" w:hAnsi="Georgia"/>
          <w:sz w:val="40"/>
          <w:szCs w:val="33"/>
          <w:shd w:val="clear" w:color="auto" w:fill="FFFF00"/>
          <w:lang w:val="en-IN"/>
        </w:rPr>
        <w:t xml:space="preserve"> assignment from us</w:t>
      </w:r>
    </w:p>
    <w:p w:rsidR="00B73C79" w:rsidRPr="00B73C79" w:rsidRDefault="00B73C79" w:rsidP="00B73C79">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B73C79">
        <w:rPr>
          <w:rFonts w:ascii="Georgia" w:eastAsia="Calibri" w:hAnsi="Georgia"/>
          <w:b/>
          <w:color w:val="222222"/>
          <w:sz w:val="33"/>
          <w:szCs w:val="33"/>
          <w:shd w:val="clear" w:color="auto" w:fill="FFFF00"/>
          <w:lang w:val="en-IN"/>
        </w:rPr>
        <w:t>Price – 190</w:t>
      </w:r>
      <w:proofErr w:type="gramStart"/>
      <w:r w:rsidRPr="00B73C79">
        <w:rPr>
          <w:rFonts w:ascii="Georgia" w:eastAsia="Calibri" w:hAnsi="Georgia"/>
          <w:b/>
          <w:color w:val="222222"/>
          <w:sz w:val="33"/>
          <w:szCs w:val="33"/>
          <w:shd w:val="clear" w:color="auto" w:fill="FFFF00"/>
          <w:lang w:val="en-IN"/>
        </w:rPr>
        <w:t>/  assignment</w:t>
      </w:r>
      <w:proofErr w:type="gramEnd"/>
    </w:p>
    <w:p w:rsidR="00B73C79" w:rsidRPr="00B73C79" w:rsidRDefault="00B73C79" w:rsidP="00B73C79">
      <w:pPr>
        <w:spacing w:before="240" w:after="240" w:line="276" w:lineRule="auto"/>
        <w:jc w:val="center"/>
        <w:rPr>
          <w:rFonts w:ascii="Georgia" w:eastAsia="Calibri" w:hAnsi="Georgia"/>
          <w:b/>
          <w:bCs/>
          <w:color w:val="FFFFFF"/>
          <w:sz w:val="36"/>
          <w:szCs w:val="36"/>
          <w:shd w:val="clear" w:color="auto" w:fill="FFFF00"/>
          <w:lang w:val="en-IN"/>
        </w:rPr>
      </w:pPr>
      <w:r w:rsidRPr="00B73C79">
        <w:rPr>
          <w:rFonts w:ascii="Georgia" w:eastAsia="Calibri" w:hAnsi="Georgia"/>
          <w:b/>
          <w:sz w:val="40"/>
          <w:szCs w:val="40"/>
          <w:highlight w:val="yellow"/>
          <w:lang w:val="en-IN"/>
        </w:rPr>
        <w:t>NMIMS Online University</w:t>
      </w:r>
      <w:r w:rsidRPr="00B73C79">
        <w:rPr>
          <w:rFonts w:ascii="Georgia" w:eastAsia="Calibri" w:hAnsi="Georgia"/>
          <w:b/>
          <w:color w:val="222222"/>
          <w:sz w:val="33"/>
          <w:szCs w:val="33"/>
          <w:highlight w:val="yellow"/>
          <w:shd w:val="clear" w:color="auto" w:fill="FFFF00"/>
          <w:lang w:val="en-IN"/>
        </w:rPr>
        <w:t xml:space="preserve"> </w:t>
      </w:r>
      <w:r w:rsidRPr="00B73C79">
        <w:rPr>
          <w:rFonts w:ascii="Georgia" w:eastAsia="Calibri" w:hAnsi="Georgia"/>
          <w:b/>
          <w:sz w:val="36"/>
          <w:szCs w:val="36"/>
          <w:lang w:val="en-IN"/>
        </w:rPr>
        <w:t xml:space="preserve">Complete </w:t>
      </w:r>
      <w:proofErr w:type="gramStart"/>
      <w:r w:rsidRPr="00B73C79">
        <w:rPr>
          <w:rFonts w:ascii="Georgia" w:eastAsia="Calibri" w:hAnsi="Georgia"/>
          <w:b/>
          <w:sz w:val="36"/>
          <w:szCs w:val="36"/>
          <w:lang w:val="en-IN"/>
        </w:rPr>
        <w:t>SolvedAssignments</w:t>
      </w:r>
      <w:r w:rsidRPr="00B73C79">
        <w:rPr>
          <w:rFonts w:ascii="Georgia" w:eastAsia="Calibri" w:hAnsi="Georgia"/>
          <w:b/>
          <w:color w:val="FF0000"/>
          <w:sz w:val="36"/>
          <w:szCs w:val="36"/>
          <w:lang w:val="en-IN"/>
        </w:rPr>
        <w:t xml:space="preserve">  </w:t>
      </w:r>
      <w:r w:rsidRPr="00B73C79">
        <w:rPr>
          <w:rFonts w:ascii="Georgia" w:eastAsia="Calibri" w:hAnsi="Georgia"/>
          <w:b/>
          <w:bCs/>
          <w:color w:val="FFFFFF"/>
          <w:sz w:val="36"/>
          <w:szCs w:val="36"/>
          <w:highlight w:val="red"/>
          <w:shd w:val="clear" w:color="auto" w:fill="FFFF00"/>
          <w:lang w:val="en-IN"/>
        </w:rPr>
        <w:t>session</w:t>
      </w:r>
      <w:proofErr w:type="gramEnd"/>
      <w:r w:rsidRPr="00B73C79">
        <w:rPr>
          <w:rFonts w:ascii="Georgia" w:eastAsia="Calibri" w:hAnsi="Georgia"/>
          <w:b/>
          <w:bCs/>
          <w:color w:val="FFFFFF"/>
          <w:sz w:val="36"/>
          <w:szCs w:val="36"/>
          <w:highlight w:val="red"/>
          <w:shd w:val="clear" w:color="auto" w:fill="FFFF00"/>
          <w:lang w:val="en-IN"/>
        </w:rPr>
        <w:t xml:space="preserve"> DEC  2026</w:t>
      </w:r>
    </w:p>
    <w:p w:rsidR="00B73C79" w:rsidRPr="00B73C79" w:rsidRDefault="00B73C79" w:rsidP="00B73C79">
      <w:pPr>
        <w:spacing w:before="240" w:after="240" w:line="276" w:lineRule="auto"/>
        <w:jc w:val="center"/>
        <w:rPr>
          <w:rFonts w:ascii="Georgia" w:eastAsia="Calibri" w:hAnsi="Georgia"/>
          <w:b/>
          <w:sz w:val="36"/>
          <w:szCs w:val="36"/>
          <w:lang w:val="en-IN"/>
        </w:rPr>
      </w:pPr>
      <w:r w:rsidRPr="00B73C79">
        <w:rPr>
          <w:rFonts w:ascii="Georgia" w:eastAsia="Calibri" w:hAnsi="Georgia"/>
          <w:b/>
          <w:sz w:val="36"/>
          <w:szCs w:val="36"/>
          <w:highlight w:val="cyan"/>
          <w:lang w:val="en-IN"/>
        </w:rPr>
        <w:t>Last date 28 Oct 2026</w:t>
      </w:r>
    </w:p>
    <w:p w:rsidR="00B73C79" w:rsidRPr="00B73C79" w:rsidRDefault="00B73C79" w:rsidP="00B73C79">
      <w:pPr>
        <w:spacing w:before="240" w:after="240" w:line="276" w:lineRule="auto"/>
        <w:jc w:val="center"/>
        <w:rPr>
          <w:rFonts w:ascii="Georgia" w:eastAsia="Calibri" w:hAnsi="Georgia"/>
          <w:sz w:val="32"/>
          <w:szCs w:val="32"/>
          <w:lang w:val="en-IN"/>
        </w:rPr>
      </w:pPr>
      <w:proofErr w:type="gramStart"/>
      <w:r w:rsidRPr="00B73C79">
        <w:rPr>
          <w:rFonts w:ascii="Georgia" w:eastAsia="Calibri" w:hAnsi="Georgia"/>
          <w:sz w:val="32"/>
          <w:szCs w:val="32"/>
          <w:lang w:val="en-IN"/>
        </w:rPr>
        <w:t>buy</w:t>
      </w:r>
      <w:proofErr w:type="gramEnd"/>
      <w:r w:rsidRPr="00B73C79">
        <w:rPr>
          <w:rFonts w:ascii="Georgia" w:eastAsia="Calibri" w:hAnsi="Georgia"/>
          <w:sz w:val="32"/>
          <w:szCs w:val="32"/>
          <w:lang w:val="en-IN"/>
        </w:rPr>
        <w:t xml:space="preserve"> cheap assignment help online from us easily</w:t>
      </w:r>
    </w:p>
    <w:p w:rsidR="00B73C79" w:rsidRPr="00B73C79" w:rsidRDefault="00B73C79" w:rsidP="00B73C79">
      <w:pPr>
        <w:spacing w:before="240" w:after="240" w:line="276" w:lineRule="auto"/>
        <w:jc w:val="center"/>
        <w:rPr>
          <w:rFonts w:ascii="Georgia" w:eastAsia="Calibri" w:hAnsi="Georgia"/>
          <w:sz w:val="32"/>
          <w:szCs w:val="32"/>
          <w:lang w:val="en-GB"/>
        </w:rPr>
      </w:pPr>
      <w:proofErr w:type="gramStart"/>
      <w:r w:rsidRPr="00B73C79">
        <w:rPr>
          <w:rFonts w:ascii="Georgia" w:eastAsia="Calibri" w:hAnsi="Georgia"/>
          <w:sz w:val="32"/>
          <w:szCs w:val="32"/>
          <w:lang w:val="en-IN"/>
        </w:rPr>
        <w:t>we</w:t>
      </w:r>
      <w:proofErr w:type="gramEnd"/>
      <w:r w:rsidRPr="00B73C79">
        <w:rPr>
          <w:rFonts w:ascii="Georgia" w:eastAsia="Calibri" w:hAnsi="Georgia"/>
          <w:sz w:val="32"/>
          <w:szCs w:val="32"/>
          <w:lang w:val="en-IN"/>
        </w:rPr>
        <w:t xml:space="preserve"> are here to help you with the best and cheap help </w:t>
      </w:r>
    </w:p>
    <w:p w:rsidR="00B73C79" w:rsidRPr="00B73C79" w:rsidRDefault="00B73C79" w:rsidP="00B73C79">
      <w:pPr>
        <w:spacing w:before="240" w:after="240" w:line="276" w:lineRule="auto"/>
        <w:jc w:val="center"/>
        <w:rPr>
          <w:rFonts w:ascii="Georgia" w:eastAsia="Calibri" w:hAnsi="Georgia"/>
          <w:b/>
          <w:sz w:val="44"/>
          <w:szCs w:val="44"/>
          <w:lang w:val="en-IN"/>
        </w:rPr>
      </w:pPr>
      <w:r w:rsidRPr="00B73C79">
        <w:rPr>
          <w:rFonts w:ascii="Georgia" w:eastAsia="Calibri" w:hAnsi="Georgia"/>
          <w:b/>
          <w:sz w:val="36"/>
          <w:szCs w:val="36"/>
          <w:lang w:val="en-IN"/>
        </w:rPr>
        <w:t>Contact No –</w:t>
      </w:r>
      <w:r w:rsidRPr="00B73C79">
        <w:rPr>
          <w:rFonts w:ascii="Georgia" w:eastAsia="Calibri" w:hAnsi="Georgia"/>
          <w:b/>
          <w:sz w:val="44"/>
          <w:szCs w:val="44"/>
          <w:lang w:val="en-IN"/>
        </w:rPr>
        <w:t xml:space="preserve"> </w:t>
      </w:r>
      <w:r w:rsidRPr="00B73C79">
        <w:rPr>
          <w:rFonts w:ascii="Georgia" w:eastAsia="Calibri" w:hAnsi="Georgia"/>
          <w:b/>
          <w:sz w:val="40"/>
          <w:szCs w:val="40"/>
          <w:highlight w:val="yellow"/>
          <w:lang w:val="en-IN"/>
        </w:rPr>
        <w:t>8791514139</w:t>
      </w:r>
      <w:r w:rsidRPr="00B73C79">
        <w:rPr>
          <w:rFonts w:ascii="Georgia" w:eastAsia="Calibri" w:hAnsi="Georgia"/>
          <w:b/>
          <w:sz w:val="40"/>
          <w:szCs w:val="40"/>
          <w:lang w:val="en-IN"/>
        </w:rPr>
        <w:t xml:space="preserve"> (WhatsApp)</w:t>
      </w:r>
    </w:p>
    <w:p w:rsidR="00B73C79" w:rsidRPr="00B73C79" w:rsidRDefault="00B73C79" w:rsidP="00B73C79">
      <w:pPr>
        <w:spacing w:before="240" w:after="240" w:line="276" w:lineRule="auto"/>
        <w:jc w:val="center"/>
        <w:rPr>
          <w:rFonts w:ascii="Georgia" w:eastAsia="Calibri" w:hAnsi="Georgia"/>
          <w:b/>
          <w:sz w:val="32"/>
          <w:szCs w:val="32"/>
          <w:lang w:val="en-IN"/>
        </w:rPr>
      </w:pPr>
      <w:r w:rsidRPr="00B73C79">
        <w:rPr>
          <w:rFonts w:ascii="Georgia" w:eastAsia="Calibri" w:hAnsi="Georgia"/>
          <w:b/>
          <w:sz w:val="32"/>
          <w:szCs w:val="32"/>
          <w:lang w:val="en-IN"/>
        </w:rPr>
        <w:t>OR</w:t>
      </w:r>
    </w:p>
    <w:p w:rsidR="00B73C79" w:rsidRPr="00B73C79" w:rsidRDefault="00B73C79" w:rsidP="00B73C79">
      <w:pPr>
        <w:spacing w:before="240" w:after="240" w:line="276" w:lineRule="auto"/>
        <w:jc w:val="center"/>
        <w:rPr>
          <w:rFonts w:ascii="Georgia" w:eastAsia="Calibri" w:hAnsi="Georgia"/>
          <w:b/>
          <w:sz w:val="32"/>
          <w:szCs w:val="32"/>
          <w:lang w:val="en-IN"/>
        </w:rPr>
      </w:pPr>
      <w:r w:rsidRPr="00B73C79">
        <w:rPr>
          <w:rFonts w:ascii="Georgia" w:eastAsia="Calibri" w:hAnsi="Georgia"/>
          <w:b/>
          <w:sz w:val="32"/>
          <w:szCs w:val="32"/>
          <w:lang w:val="en-IN"/>
        </w:rPr>
        <w:t>Mail us</w:t>
      </w:r>
      <w:proofErr w:type="gramStart"/>
      <w:r w:rsidRPr="00B73C79">
        <w:rPr>
          <w:rFonts w:ascii="Georgia" w:eastAsia="Calibri" w:hAnsi="Georgia"/>
          <w:b/>
          <w:sz w:val="32"/>
          <w:szCs w:val="32"/>
          <w:lang w:val="en-IN"/>
        </w:rPr>
        <w:t xml:space="preserve">-  </w:t>
      </w:r>
      <w:proofErr w:type="gramEnd"/>
      <w:r w:rsidRPr="00B73C79">
        <w:rPr>
          <w:rFonts w:ascii="Calibri" w:eastAsia="Calibri" w:hAnsi="Calibri"/>
          <w:sz w:val="22"/>
          <w:szCs w:val="22"/>
          <w:lang w:val="en-IN"/>
        </w:rPr>
        <w:fldChar w:fldCharType="begin"/>
      </w:r>
      <w:r w:rsidRPr="00B73C79">
        <w:rPr>
          <w:rFonts w:ascii="Calibri" w:eastAsia="Calibri" w:hAnsi="Calibri"/>
          <w:sz w:val="22"/>
          <w:szCs w:val="22"/>
          <w:lang w:val="en-IN"/>
        </w:rPr>
        <w:instrText>HYPERLINK "mailto:bestassignment247@gmail.com"</w:instrText>
      </w:r>
      <w:r w:rsidRPr="00B73C79">
        <w:rPr>
          <w:rFonts w:ascii="Calibri" w:eastAsia="Calibri" w:hAnsi="Calibri"/>
          <w:sz w:val="22"/>
          <w:szCs w:val="22"/>
          <w:lang w:val="en-IN"/>
        </w:rPr>
        <w:fldChar w:fldCharType="separate"/>
      </w:r>
      <w:r w:rsidRPr="00B73C79">
        <w:rPr>
          <w:rFonts w:ascii="Georgia" w:eastAsia="Calibri" w:hAnsi="Georgia"/>
          <w:b/>
          <w:color w:val="0000FF"/>
          <w:sz w:val="32"/>
          <w:szCs w:val="22"/>
          <w:u w:val="single"/>
          <w:lang w:val="en-IN"/>
        </w:rPr>
        <w:t>bestassignment247@gmail.com</w:t>
      </w:r>
      <w:r w:rsidRPr="00B73C79">
        <w:rPr>
          <w:rFonts w:ascii="Calibri" w:eastAsia="Calibri" w:hAnsi="Calibri"/>
          <w:sz w:val="22"/>
          <w:szCs w:val="22"/>
          <w:lang w:val="en-IN"/>
        </w:rPr>
        <w:fldChar w:fldCharType="end"/>
      </w:r>
    </w:p>
    <w:p w:rsidR="00B73C79" w:rsidRPr="00B73C79" w:rsidRDefault="00B73C79" w:rsidP="00B73C79">
      <w:pPr>
        <w:spacing w:after="200" w:line="360" w:lineRule="auto"/>
        <w:jc w:val="center"/>
        <w:rPr>
          <w:rFonts w:eastAsia="Calibri"/>
          <w:sz w:val="22"/>
          <w:szCs w:val="22"/>
          <w:lang w:val="en-IN"/>
        </w:rPr>
      </w:pPr>
      <w:r w:rsidRPr="00B73C79">
        <w:rPr>
          <w:rFonts w:ascii="Georgia" w:eastAsia="Calibri" w:hAnsi="Georgia"/>
          <w:b/>
          <w:sz w:val="32"/>
          <w:szCs w:val="32"/>
          <w:lang w:val="en-IN"/>
        </w:rPr>
        <w:t xml:space="preserve">Our website - </w:t>
      </w:r>
      <w:hyperlink r:id="rId4" w:history="1">
        <w:r w:rsidRPr="00B73C79">
          <w:rPr>
            <w:rFonts w:ascii="Georgia" w:eastAsia="Calibri" w:hAnsi="Georgia"/>
            <w:b/>
            <w:color w:val="0000FF"/>
            <w:sz w:val="32"/>
            <w:u w:val="single"/>
            <w:lang w:val="en-IN"/>
          </w:rPr>
          <w:t>www.assignmentsupport.in</w:t>
        </w:r>
      </w:hyperlink>
    </w:p>
    <w:p w:rsidR="001E6E3F" w:rsidRPr="001E6E3F" w:rsidRDefault="001E6E3F" w:rsidP="001E6E3F">
      <w:pPr>
        <w:spacing w:after="200" w:line="360" w:lineRule="auto"/>
        <w:jc w:val="both"/>
        <w:rPr>
          <w:b/>
          <w:color w:val="000000" w:themeColor="text1"/>
        </w:rPr>
      </w:pPr>
      <w:r w:rsidRPr="001E6E3F">
        <w:br/>
      </w:r>
      <w:r w:rsidRPr="001E6E3F">
        <w:rPr>
          <w:b/>
          <w:color w:val="000000" w:themeColor="text1"/>
        </w:rPr>
        <w:t xml:space="preserve">Q2 (A) </w:t>
      </w:r>
      <w:proofErr w:type="gramStart"/>
      <w:r w:rsidRPr="001E6E3F">
        <w:rPr>
          <w:b/>
          <w:color w:val="000000" w:themeColor="text1"/>
        </w:rPr>
        <w:t>A</w:t>
      </w:r>
      <w:proofErr w:type="gramEnd"/>
      <w:r w:rsidRPr="001E6E3F">
        <w:rPr>
          <w:b/>
          <w:color w:val="000000" w:themeColor="text1"/>
        </w:rPr>
        <w:t xml:space="preserve"> manufacturing company is facing rising costs, inefficient resource utilisation and increasing competition. The Managing Director believes that financial accounting information alone is sufficient to address these issues. The newly appointed Management Accountant disagrees and recommends using management accounting information for managerial decisions. Evaluate the Management Accountant's recommendation by </w:t>
      </w:r>
      <w:r w:rsidRPr="001E6E3F">
        <w:rPr>
          <w:b/>
          <w:color w:val="000000" w:themeColor="text1"/>
        </w:rPr>
        <w:lastRenderedPageBreak/>
        <w:t>explaining how management accounting information can support planning, resource allocation, monitoring and control, and operational decision-making in this situation. (5 Marks)</w:t>
      </w:r>
    </w:p>
    <w:p w:rsidR="001E6E3F" w:rsidRPr="001E6E3F" w:rsidRDefault="001E6E3F" w:rsidP="001E6E3F">
      <w:pPr>
        <w:spacing w:before="240" w:after="120" w:line="360" w:lineRule="auto"/>
        <w:jc w:val="both"/>
        <w:rPr>
          <w:color w:val="000000" w:themeColor="text1"/>
        </w:rPr>
      </w:pPr>
      <w:proofErr w:type="gramStart"/>
      <w:r w:rsidRPr="001E6E3F">
        <w:rPr>
          <w:b/>
          <w:bCs/>
          <w:color w:val="000000" w:themeColor="text1"/>
        </w:rPr>
        <w:t>Ans 2(A).</w:t>
      </w:r>
      <w:proofErr w:type="gramEnd"/>
    </w:p>
    <w:p w:rsidR="001E6E3F" w:rsidRPr="001E6E3F" w:rsidRDefault="001E6E3F" w:rsidP="001E6E3F">
      <w:pPr>
        <w:spacing w:before="160" w:after="80" w:line="360" w:lineRule="auto"/>
        <w:jc w:val="both"/>
        <w:rPr>
          <w:color w:val="000000" w:themeColor="text1"/>
        </w:rPr>
      </w:pPr>
      <w:r w:rsidRPr="001E6E3F">
        <w:rPr>
          <w:b/>
          <w:bCs/>
          <w:color w:val="000000" w:themeColor="text1"/>
        </w:rPr>
        <w:t>Introduction</w:t>
      </w:r>
    </w:p>
    <w:p w:rsidR="008B5BFB" w:rsidRPr="001E6E3F" w:rsidRDefault="001E6E3F" w:rsidP="00B73C79">
      <w:pPr>
        <w:spacing w:before="240" w:after="240" w:line="360" w:lineRule="auto"/>
        <w:jc w:val="both"/>
      </w:pPr>
      <w:r w:rsidRPr="001E6E3F">
        <w:t xml:space="preserve">The managing director believes that financial accounting alone can solve the problems of rising costs, poor resource use as well as competition. Nevertheless, the financial accounting system only records what previously occurred. It is the Management Accountant is right to advise management accounting as it focuses on the future and helps the actual process of making </w:t>
      </w:r>
    </w:p>
    <w:p w:rsidR="008B5BFB" w:rsidRDefault="001E6E3F" w:rsidP="001E6E3F">
      <w:pPr>
        <w:spacing w:before="240" w:after="240" w:line="360" w:lineRule="auto"/>
        <w:jc w:val="both"/>
      </w:pPr>
      <w:r w:rsidRPr="001E6E3F">
        <w:br/>
      </w:r>
    </w:p>
    <w:p w:rsidR="001E6E3F" w:rsidRPr="001E6E3F" w:rsidRDefault="001E6E3F" w:rsidP="001E6E3F">
      <w:pPr>
        <w:spacing w:after="200" w:line="360" w:lineRule="auto"/>
        <w:jc w:val="both"/>
        <w:rPr>
          <w:b/>
          <w:color w:val="000000" w:themeColor="text1"/>
        </w:rPr>
      </w:pPr>
      <w:r w:rsidRPr="001E6E3F">
        <w:rPr>
          <w:b/>
          <w:color w:val="000000" w:themeColor="text1"/>
        </w:rPr>
        <w:t>Q2 (B) A diversified manufacturing and engineering company receives the following three assignments:</w:t>
      </w:r>
    </w:p>
    <w:p w:rsidR="001E6E3F" w:rsidRPr="001E6E3F" w:rsidRDefault="001E6E3F" w:rsidP="001E6E3F">
      <w:pPr>
        <w:spacing w:line="360" w:lineRule="auto"/>
        <w:jc w:val="both"/>
        <w:rPr>
          <w:b/>
          <w:color w:val="000000" w:themeColor="text1"/>
        </w:rPr>
      </w:pPr>
      <w:r w:rsidRPr="001E6E3F">
        <w:rPr>
          <w:b/>
          <w:color w:val="000000" w:themeColor="text1"/>
        </w:rPr>
        <w:t>- Assignment A: Manufacture a customised machine according to the specifications of one customer.</w:t>
      </w:r>
    </w:p>
    <w:p w:rsidR="001E6E3F" w:rsidRPr="001E6E3F" w:rsidRDefault="001E6E3F" w:rsidP="001E6E3F">
      <w:pPr>
        <w:spacing w:line="360" w:lineRule="auto"/>
        <w:jc w:val="both"/>
        <w:rPr>
          <w:b/>
          <w:color w:val="000000" w:themeColor="text1"/>
        </w:rPr>
      </w:pPr>
      <w:r w:rsidRPr="001E6E3F">
        <w:rPr>
          <w:b/>
          <w:color w:val="000000" w:themeColor="text1"/>
        </w:rPr>
        <w:t>- Assignment B: Manufacture 1,000 identical electronic components together as one production lot.</w:t>
      </w:r>
    </w:p>
    <w:p w:rsidR="001E6E3F" w:rsidRPr="001E6E3F" w:rsidRDefault="001E6E3F" w:rsidP="001E6E3F">
      <w:pPr>
        <w:spacing w:line="360" w:lineRule="auto"/>
        <w:jc w:val="both"/>
        <w:rPr>
          <w:b/>
          <w:color w:val="000000" w:themeColor="text1"/>
        </w:rPr>
      </w:pPr>
      <w:r w:rsidRPr="001E6E3F">
        <w:rPr>
          <w:b/>
          <w:color w:val="000000" w:themeColor="text1"/>
        </w:rPr>
        <w:t>- Assignment C: Execute a two-year construction project at the customer’s site.</w:t>
      </w:r>
    </w:p>
    <w:p w:rsidR="001E6E3F" w:rsidRPr="001E6E3F" w:rsidRDefault="001E6E3F" w:rsidP="001E6E3F">
      <w:pPr>
        <w:spacing w:line="360" w:lineRule="auto"/>
        <w:jc w:val="both"/>
        <w:rPr>
          <w:b/>
          <w:color w:val="000000" w:themeColor="text1"/>
        </w:rPr>
      </w:pPr>
      <w:r w:rsidRPr="001E6E3F">
        <w:rPr>
          <w:b/>
          <w:color w:val="000000" w:themeColor="text1"/>
        </w:rPr>
        <w:t>Analyse the nature of each assignment and recommend whether Job Costing, Batch Costing or Contract Costing should be applied in each case. Justify each recommendation based on the nature of the cost unit, production/order characteristics and duration of the work. (5 Marks)</w:t>
      </w:r>
    </w:p>
    <w:p w:rsidR="008B5BFB" w:rsidRPr="001E6E3F" w:rsidRDefault="001E6E3F" w:rsidP="001E6E3F">
      <w:pPr>
        <w:spacing w:before="240" w:after="240" w:line="360" w:lineRule="auto"/>
        <w:jc w:val="both"/>
      </w:pPr>
      <w:proofErr w:type="gramStart"/>
      <w:r w:rsidRPr="001E6E3F">
        <w:rPr>
          <w:b/>
          <w:bCs/>
        </w:rPr>
        <w:t>Ans 2(B).</w:t>
      </w:r>
      <w:proofErr w:type="gramEnd"/>
      <w:r w:rsidRPr="001E6E3F">
        <w:rPr>
          <w:b/>
          <w:bCs/>
        </w:rPr>
        <w:t xml:space="preserve"> </w:t>
      </w:r>
    </w:p>
    <w:p w:rsidR="008B5BFB" w:rsidRPr="001E6E3F" w:rsidRDefault="001E6E3F" w:rsidP="001E6E3F">
      <w:pPr>
        <w:spacing w:before="240" w:after="240" w:line="360" w:lineRule="auto"/>
        <w:jc w:val="both"/>
      </w:pPr>
      <w:r w:rsidRPr="001E6E3F">
        <w:rPr>
          <w:b/>
          <w:bCs/>
        </w:rPr>
        <w:t xml:space="preserve">Introduction </w:t>
      </w:r>
    </w:p>
    <w:p w:rsidR="008B5BFB" w:rsidRPr="001E6E3F" w:rsidRDefault="001E6E3F" w:rsidP="001E6E3F">
      <w:pPr>
        <w:spacing w:before="240" w:after="240" w:line="360" w:lineRule="auto"/>
        <w:jc w:val="both"/>
      </w:pPr>
      <w:r w:rsidRPr="001E6E3F">
        <w:t xml:space="preserve">The three assignments differ in the way work is ordered, how close the outputs are as well as the length of time that the work takes. This is what determines the costing technique that is most </w:t>
      </w:r>
      <w:r w:rsidRPr="001E6E3F">
        <w:lastRenderedPageBreak/>
        <w:t xml:space="preserve">suitable because batch, job and contract pricing are made to work with a specific type of production. </w:t>
      </w:r>
    </w:p>
    <w:p w:rsidR="008B5BFB" w:rsidRPr="001E6E3F" w:rsidRDefault="001E6E3F" w:rsidP="001E6E3F">
      <w:pPr>
        <w:spacing w:before="240" w:after="240" w:line="360" w:lineRule="auto"/>
        <w:jc w:val="both"/>
      </w:pPr>
      <w:r w:rsidRPr="001E6E3F">
        <w:rPr>
          <w:b/>
          <w:bCs/>
        </w:rPr>
        <w:t xml:space="preserve">Concept and Application </w:t>
      </w:r>
    </w:p>
    <w:p w:rsidR="008B5BFB" w:rsidRPr="001E6E3F" w:rsidRDefault="001E6E3F" w:rsidP="001E6E3F">
      <w:pPr>
        <w:spacing w:before="240" w:after="240" w:line="360" w:lineRule="auto"/>
        <w:jc w:val="both"/>
      </w:pPr>
      <w:r w:rsidRPr="001E6E3F">
        <w:rPr>
          <w:b/>
          <w:bCs/>
        </w:rPr>
        <w:t xml:space="preserve">Assignment A and Job Costing </w:t>
      </w:r>
    </w:p>
    <w:p w:rsidR="008B5BFB" w:rsidRPr="001E6E3F" w:rsidRDefault="001E6E3F" w:rsidP="00B73C79">
      <w:pPr>
        <w:spacing w:before="240" w:after="240" w:line="360" w:lineRule="auto"/>
        <w:jc w:val="both"/>
      </w:pPr>
      <w:r w:rsidRPr="001E6E3F">
        <w:t xml:space="preserve">Assignment A involves manufacturing one customised machine </w:t>
      </w:r>
      <w:proofErr w:type="gramStart"/>
      <w:r w:rsidRPr="001E6E3F">
        <w:t>to a single specs</w:t>
      </w:r>
      <w:proofErr w:type="gramEnd"/>
      <w:r w:rsidRPr="001E6E3F">
        <w:t xml:space="preserve"> of a customer. Thus, each job becomes the cost unit. Job costing has been designed specifically for this </w:t>
      </w:r>
    </w:p>
    <w:sectPr w:rsidR="008B5BFB" w:rsidRPr="001E6E3F" w:rsidSect="008B5BFB">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8B5BFB"/>
    <w:rsid w:val="000B48D4"/>
    <w:rsid w:val="001E6E3F"/>
    <w:rsid w:val="008B5BFB"/>
    <w:rsid w:val="00B73C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6E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82059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2026-09-30T15:59:00Z</dcterms:created>
  <dcterms:modified xsi:type="dcterms:W3CDTF">2026-09-30T17:15:00Z</dcterms:modified>
</cp:coreProperties>
</file>